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758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</w:t>
      </w: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Аламшаховой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Ульвии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Мамед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кызы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Аламшаховой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Ульвии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Мамед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кызы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Аламшаховой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Ульвии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Мамед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кызы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6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18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9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7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0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нарушение </w:t>
      </w:r>
      <w:r>
        <w:rPr>
          <w:rFonts w:ascii="Times New Roman" w:eastAsia="Times New Roman" w:hAnsi="Times New Roman" w:cs="Times New Roman"/>
          <w:sz w:val="28"/>
          <w:szCs w:val="28"/>
        </w:rPr>
        <w:t>пункта 3.1.1 соглашения №</w:t>
      </w:r>
      <w:r>
        <w:rPr>
          <w:rFonts w:ascii="Times New Roman" w:eastAsia="Times New Roman" w:hAnsi="Times New Roman" w:cs="Times New Roman"/>
          <w:sz w:val="28"/>
          <w:szCs w:val="28"/>
        </w:rPr>
        <w:t>325</w:t>
      </w:r>
      <w:r>
        <w:rPr>
          <w:rFonts w:ascii="Times New Roman" w:eastAsia="Times New Roman" w:hAnsi="Times New Roman" w:cs="Times New Roman"/>
          <w:sz w:val="28"/>
          <w:szCs w:val="28"/>
        </w:rPr>
        <w:t>-23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04.12.2023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27.01.2024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26.02.2024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Аламшаховой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Ульвии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Мамед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кызы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</w:t>
      </w:r>
      <w:r>
        <w:rPr>
          <w:rFonts w:ascii="Times New Roman" w:eastAsia="Times New Roman" w:hAnsi="Times New Roman" w:cs="Times New Roman"/>
          <w:sz w:val="28"/>
          <w:szCs w:val="28"/>
        </w:rPr>
        <w:t>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Подлинник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6rplc-10">
    <w:name w:val="cat-PassportData grp-16 rplc-10"/>
    <w:basedOn w:val="DefaultParagraphFont"/>
  </w:style>
  <w:style w:type="character" w:customStyle="1" w:styleId="cat-ExternalSystemDefinedgrp-18rplc-11">
    <w:name w:val="cat-ExternalSystemDefined grp-18 rplc-11"/>
    <w:basedOn w:val="DefaultParagraphFont"/>
  </w:style>
  <w:style w:type="character" w:customStyle="1" w:styleId="cat-ExternalSystemDefinedgrp-19rplc-12">
    <w:name w:val="cat-ExternalSystemDefined grp-19 rplc-12"/>
    <w:basedOn w:val="DefaultParagraphFont"/>
  </w:style>
  <w:style w:type="character" w:customStyle="1" w:styleId="cat-ExternalSystemDefinedgrp-17rplc-13">
    <w:name w:val="cat-ExternalSystemDefined grp-17 rplc-13"/>
    <w:basedOn w:val="DefaultParagraphFont"/>
  </w:style>
  <w:style w:type="character" w:customStyle="1" w:styleId="cat-UserDefinedgrp-20rplc-14">
    <w:name w:val="cat-UserDefined grp-20 rplc-14"/>
    <w:basedOn w:val="DefaultParagraphFont"/>
  </w:style>
  <w:style w:type="character" w:customStyle="1" w:styleId="cat-UserDefinedgrp-21rplc-24">
    <w:name w:val="cat-UserDefined grp-21 rplc-24"/>
    <w:basedOn w:val="DefaultParagraphFont"/>
  </w:style>
  <w:style w:type="character" w:customStyle="1" w:styleId="cat-UserDefinedgrp-22rplc-27">
    <w:name w:val="cat-UserDefined grp-22 rplc-27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